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397-ПП/2748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"29"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2748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6943,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6943,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318.25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284.75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251.25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217.75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184.25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150.75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117.25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50.25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397-ПП/2748 от "29"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"25" июня 2026 г., время: 14:29:47.827;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"25" июня 2026 14:29:47.827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167,50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Ефименко Василий Васильевич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№11, в размере </w:t>
      </w:r>
      <w:r>
        <w:rPr>
          <w:rFonts w:ascii="Times New Roman" w:hAnsi="Times New Roman"/>
          <w:b/>
          <w:i/>
          <w:color w:val="000000"/>
        </w:rPr>
        <w:t xml:space="preserve">167.50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23.06.2026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27.06.2026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167.50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